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573-</w:t>
      </w:r>
      <w:r>
        <w:rPr>
          <w:rFonts w:ascii="Times New Roman" w:eastAsia="Times New Roman" w:hAnsi="Times New Roman" w:cs="Times New Roman"/>
        </w:rPr>
        <w:t>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8"/>
        <w:gridCol w:w="4768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25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июня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</w:t>
      </w:r>
      <w:r>
        <w:rPr>
          <w:rFonts w:ascii="Times New Roman" w:eastAsia="Times New Roman" w:hAnsi="Times New Roman" w:cs="Times New Roman"/>
        </w:rPr>
        <w:t xml:space="preserve">инистративном правонарушении в отношении </w:t>
      </w:r>
      <w:r>
        <w:rPr>
          <w:rFonts w:ascii="Times New Roman" w:eastAsia="Times New Roman" w:hAnsi="Times New Roman" w:cs="Times New Roman"/>
        </w:rPr>
        <w:t>Михайлова Станислава Сергеевича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7"/>
          <w:rFonts w:ascii="Times New Roman" w:eastAsia="Times New Roman" w:hAnsi="Times New Roman" w:cs="Times New Roman"/>
        </w:rPr>
        <w:t>...</w:t>
      </w:r>
      <w:r>
        <w:rPr>
          <w:rStyle w:val="cat-UserDefinedgrp-26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05.05.2026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00:01 час. </w:t>
      </w:r>
      <w:r>
        <w:rPr>
          <w:rFonts w:ascii="Times New Roman" w:eastAsia="Times New Roman" w:hAnsi="Times New Roman" w:cs="Times New Roman"/>
        </w:rPr>
        <w:t>Михайлов С.С.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6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18810586260217009224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17.02.2026</w:t>
      </w:r>
      <w:r>
        <w:rPr>
          <w:rFonts w:ascii="Times New Roman" w:eastAsia="Times New Roman" w:hAnsi="Times New Roman" w:cs="Times New Roman"/>
        </w:rPr>
        <w:t xml:space="preserve"> 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Михайлов С.С.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>, о месте и времени судебного заседания извещен надлежащим образом</w:t>
      </w:r>
      <w:r>
        <w:rPr>
          <w:rFonts w:ascii="Times New Roman" w:eastAsia="Times New Roman" w:hAnsi="Times New Roman" w:cs="Times New Roman"/>
        </w:rPr>
        <w:t xml:space="preserve"> посред</w:t>
      </w:r>
      <w:r>
        <w:rPr>
          <w:rFonts w:ascii="Times New Roman" w:eastAsia="Times New Roman" w:hAnsi="Times New Roman" w:cs="Times New Roman"/>
        </w:rPr>
        <w:t xml:space="preserve">ством получения </w:t>
      </w:r>
      <w:r>
        <w:rPr>
          <w:rFonts w:ascii="Times New Roman" w:eastAsia="Times New Roman" w:hAnsi="Times New Roman" w:cs="Times New Roman"/>
        </w:rPr>
        <w:t>СМС-уведомления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об отложении судебного заседани</w:t>
      </w:r>
      <w:r>
        <w:rPr>
          <w:rFonts w:ascii="Times New Roman" w:eastAsia="Times New Roman" w:hAnsi="Times New Roman" w:cs="Times New Roman"/>
        </w:rPr>
        <w:t>я не ходатайствовал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Михайлова С.С.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17.02.2026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олжностным лицом</w:t>
      </w:r>
      <w:r>
        <w:rPr>
          <w:rFonts w:ascii="Times New Roman" w:eastAsia="Times New Roman" w:hAnsi="Times New Roman" w:cs="Times New Roman"/>
        </w:rPr>
        <w:t xml:space="preserve"> ЦАФАП в ОДД ГИБДД УМВДЖ России по ХМАО-Югре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Михайлова С.С.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</w:t>
      </w:r>
      <w:r>
        <w:rPr>
          <w:rFonts w:ascii="Times New Roman" w:eastAsia="Times New Roman" w:hAnsi="Times New Roman" w:cs="Times New Roman"/>
        </w:rPr>
        <w:t xml:space="preserve">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по делу об а</w:t>
      </w:r>
      <w:r>
        <w:rPr>
          <w:rFonts w:ascii="Times New Roman" w:eastAsia="Times New Roman" w:hAnsi="Times New Roman" w:cs="Times New Roman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18810586260217009224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17.02.2026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03.03.2026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Михайлова С.С.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</w:t>
      </w:r>
      <w:r>
        <w:rPr>
          <w:rFonts w:ascii="Times New Roman" w:eastAsia="Times New Roman" w:hAnsi="Times New Roman" w:cs="Times New Roman"/>
        </w:rPr>
        <w:t xml:space="preserve">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729725 от 03.06.2026</w:t>
      </w:r>
      <w:r>
        <w:rPr>
          <w:rFonts w:ascii="Times New Roman" w:eastAsia="Times New Roman" w:hAnsi="Times New Roman" w:cs="Times New Roman"/>
        </w:rPr>
        <w:t xml:space="preserve">, копией </w:t>
      </w:r>
      <w:r>
        <w:rPr>
          <w:rFonts w:ascii="Times New Roman" w:eastAsia="Times New Roman" w:hAnsi="Times New Roman" w:cs="Times New Roman"/>
        </w:rPr>
        <w:t xml:space="preserve">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18810586260217009224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17.02.2026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копией выписки из ГИ</w:t>
      </w:r>
      <w:r>
        <w:rPr>
          <w:rFonts w:ascii="Times New Roman" w:eastAsia="Times New Roman" w:hAnsi="Times New Roman" w:cs="Times New Roman"/>
        </w:rPr>
        <w:t xml:space="preserve">С ГМП </w:t>
      </w:r>
      <w:r>
        <w:rPr>
          <w:rFonts w:ascii="Times New Roman" w:eastAsia="Times New Roman" w:hAnsi="Times New Roman" w:cs="Times New Roman"/>
        </w:rPr>
        <w:t>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согласно которой штраф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Михайлова С.С.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Михайлова С.С.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Михайлова Станислава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 xml:space="preserve">правонарушениях, и назначить </w:t>
      </w:r>
      <w:r>
        <w:rPr>
          <w:rFonts w:ascii="Times New Roman" w:eastAsia="Times New Roman" w:hAnsi="Times New Roman" w:cs="Times New Roman"/>
        </w:rPr>
        <w:t>ему</w:t>
      </w:r>
      <w:r>
        <w:rPr>
          <w:rFonts w:ascii="Times New Roman" w:eastAsia="Times New Roman" w:hAnsi="Times New Roman" w:cs="Times New Roman"/>
        </w:rPr>
        <w:t xml:space="preserve">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одна тысяча</w:t>
      </w:r>
      <w:r>
        <w:rPr>
          <w:rFonts w:ascii="Times New Roman" w:eastAsia="Times New Roman" w:hAnsi="Times New Roman" w:cs="Times New Roman"/>
        </w:rPr>
        <w:t xml:space="preserve"> 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Банка России // УФК по ХМАО-Югре г.Ханты-Мансийск</w:t>
      </w:r>
      <w:r>
        <w:rPr>
          <w:rFonts w:ascii="Times New Roman" w:eastAsia="Times New Roman" w:hAnsi="Times New Roman" w:cs="Times New Roman"/>
        </w:rPr>
        <w:t xml:space="preserve"> БИК 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0412365400725005732620156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Ю.Б.Миненко</w:t>
      </w:r>
      <w:r>
        <w:rPr>
          <w:rFonts w:ascii="Times New Roman" w:eastAsia="Times New Roman" w:hAnsi="Times New Roman" w:cs="Times New Roman"/>
        </w:rPr>
        <w:t xml:space="preserve">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7">
    <w:name w:val="cat-UserDefined grp-25 rplc-7"/>
    <w:basedOn w:val="DefaultParagraphFont"/>
  </w:style>
  <w:style w:type="character" w:customStyle="1" w:styleId="cat-UserDefinedgrp-26rplc-9">
    <w:name w:val="cat-UserDefined grp-26 rplc-9"/>
    <w:basedOn w:val="DefaultParagraphFont"/>
  </w:style>
  <w:style w:type="character" w:customStyle="1" w:styleId="cat-UserDefinedgrp-26rplc-14">
    <w:name w:val="cat-UserDefined grp-26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